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</w:tblGrid>
      <w:tr w:rsidR="00975ED3" w:rsidRPr="00975ED3" w14:paraId="47B35260" w14:textId="77777777" w:rsidTr="00054392">
        <w:trPr>
          <w:trHeight w:hRule="exact" w:val="1418"/>
        </w:trPr>
        <w:tc>
          <w:tcPr>
            <w:tcW w:w="7797" w:type="dxa"/>
            <w:vAlign w:val="center"/>
          </w:tcPr>
          <w:p w14:paraId="3A6ECCCB" w14:textId="58C689A0" w:rsidR="009B1003" w:rsidRPr="009B1003" w:rsidRDefault="00BA3D0C" w:rsidP="009B1003">
            <w:pPr>
              <w:pStyle w:val="Title"/>
            </w:pPr>
            <w:r>
              <w:t>Wye River Public Land Projects Communit</w:t>
            </w:r>
            <w:bookmarkStart w:id="0" w:name="_GoBack"/>
            <w:bookmarkEnd w:id="0"/>
            <w:r>
              <w:t xml:space="preserve">y </w:t>
            </w:r>
            <w:r w:rsidR="0085726C">
              <w:t>U</w:t>
            </w:r>
            <w:r>
              <w:t>pdate- September 2017</w:t>
            </w:r>
          </w:p>
        </w:tc>
      </w:tr>
      <w:tr w:rsidR="00975ED3" w14:paraId="5BCBF1D7" w14:textId="77777777" w:rsidTr="00054392">
        <w:trPr>
          <w:trHeight w:val="1247"/>
        </w:trPr>
        <w:tc>
          <w:tcPr>
            <w:tcW w:w="7797" w:type="dxa"/>
            <w:vAlign w:val="center"/>
          </w:tcPr>
          <w:p w14:paraId="456C036B" w14:textId="62E8E989" w:rsidR="009B1003" w:rsidRPr="009B1003" w:rsidRDefault="00BA3D0C" w:rsidP="009B1003">
            <w:pPr>
              <w:pStyle w:val="Subtitle"/>
            </w:pPr>
            <w:r>
              <w:t xml:space="preserve"> Plans have been prepared for </w:t>
            </w:r>
            <w:r w:rsidR="00845B37">
              <w:t xml:space="preserve">a </w:t>
            </w:r>
            <w:r w:rsidR="007F2FB8">
              <w:t>new lookout at Paddy’s Path</w:t>
            </w:r>
            <w:r>
              <w:t xml:space="preserve"> a</w:t>
            </w:r>
            <w:r w:rsidR="00F65287">
              <w:t>nd</w:t>
            </w:r>
            <w:r>
              <w:t xml:space="preserve"> </w:t>
            </w:r>
            <w:r w:rsidR="00845B37">
              <w:t xml:space="preserve">a </w:t>
            </w:r>
            <w:r>
              <w:t xml:space="preserve">riverbank platform in the foreshore caravan park. </w:t>
            </w:r>
          </w:p>
        </w:tc>
      </w:tr>
    </w:tbl>
    <w:p w14:paraId="3A09BA5E" w14:textId="77777777" w:rsidR="00806AB6" w:rsidRDefault="00806AB6" w:rsidP="00806AB6">
      <w:pPr>
        <w:pStyle w:val="BodyText"/>
        <w:sectPr w:rsidR="00806AB6" w:rsidSect="003379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211" w:right="737" w:bottom="1758" w:left="851" w:header="284" w:footer="284" w:gutter="0"/>
          <w:cols w:space="284"/>
          <w:titlePg/>
          <w:docGrid w:linePitch="360"/>
        </w:sectPr>
      </w:pPr>
    </w:p>
    <w:p w14:paraId="223F8C41" w14:textId="77777777" w:rsidR="00BA3D0C" w:rsidRDefault="00BA3D0C" w:rsidP="00E16058">
      <w:pPr>
        <w:pStyle w:val="Heading1"/>
      </w:pPr>
      <w:bookmarkStart w:id="1" w:name="Here"/>
      <w:bookmarkEnd w:id="1"/>
      <w:r>
        <w:lastRenderedPageBreak/>
        <w:t>Paddy’s Path rehabilitation</w:t>
      </w:r>
    </w:p>
    <w:p w14:paraId="7AF466DC" w14:textId="77777777" w:rsidR="00254A01" w:rsidRPr="00050253" w:rsidRDefault="00BA3D0C" w:rsidP="00254A01">
      <w:pPr>
        <w:pStyle w:val="Heading2"/>
      </w:pPr>
      <w:r>
        <w:t>Lookout re</w:t>
      </w:r>
      <w:r w:rsidR="0004097D">
        <w:t>construction</w:t>
      </w:r>
    </w:p>
    <w:p w14:paraId="0D1B108B" w14:textId="258B9EC8" w:rsidR="00BA3D0C" w:rsidRDefault="00BA3D0C" w:rsidP="00254A01">
      <w:r>
        <w:t xml:space="preserve">A new lookout will be constructed along Paddy’s Path to provide </w:t>
      </w:r>
      <w:r w:rsidR="00BA6585">
        <w:t xml:space="preserve">views </w:t>
      </w:r>
      <w:r>
        <w:t xml:space="preserve">across the beautiful Wye River foreshore. </w:t>
      </w:r>
      <w:r w:rsidR="0085726C">
        <w:t>It</w:t>
      </w:r>
      <w:r>
        <w:t xml:space="preserve"> </w:t>
      </w:r>
      <w:r w:rsidR="0004097D">
        <w:t xml:space="preserve">will </w:t>
      </w:r>
      <w:r>
        <w:t xml:space="preserve">replace </w:t>
      </w:r>
      <w:r w:rsidR="00BA6585">
        <w:t xml:space="preserve">an </w:t>
      </w:r>
      <w:r>
        <w:t xml:space="preserve">existing lookout </w:t>
      </w:r>
      <w:r w:rsidR="0004097D">
        <w:t xml:space="preserve">recently </w:t>
      </w:r>
      <w:r>
        <w:t>undermined by landslide activity</w:t>
      </w:r>
      <w:r w:rsidR="00E16058">
        <w:t xml:space="preserve"> and includes the re-siting of Paddy’s pla</w:t>
      </w:r>
      <w:r w:rsidR="00845B37">
        <w:t>q</w:t>
      </w:r>
      <w:r w:rsidR="00E16058">
        <w:t>ue</w:t>
      </w:r>
      <w:r w:rsidR="00BA6585">
        <w:t>,</w:t>
      </w:r>
      <w:r w:rsidR="00E16058">
        <w:t xml:space="preserve"> currently in safe keeping with the community</w:t>
      </w:r>
      <w:r>
        <w:t xml:space="preserve">. </w:t>
      </w:r>
    </w:p>
    <w:p w14:paraId="62565978" w14:textId="77777777" w:rsidR="00254A01" w:rsidRPr="00050253" w:rsidRDefault="0004097D" w:rsidP="00254A01">
      <w:pPr>
        <w:pStyle w:val="Heading2"/>
      </w:pPr>
      <w:r>
        <w:t>Removal of ramped steps</w:t>
      </w:r>
      <w:r w:rsidR="00254A01" w:rsidRPr="00050253">
        <w:t xml:space="preserve"> </w:t>
      </w:r>
    </w:p>
    <w:p w14:paraId="25B33A8B" w14:textId="4ED26BAA" w:rsidR="00254A01" w:rsidRDefault="0004097D" w:rsidP="00254A01">
      <w:pPr>
        <w:pStyle w:val="BodyText"/>
      </w:pPr>
      <w:r>
        <w:t>Following community feedback on ramped steps installed through the recovery program last year, a section of track in the middle of Paddy’s Path</w:t>
      </w:r>
      <w:r w:rsidR="00F65287">
        <w:t xml:space="preserve"> will be diverted</w:t>
      </w:r>
      <w:r>
        <w:t>. The ramped steps at the Separation Creek end will also be removed and steps that meet Australian walking track standards</w:t>
      </w:r>
      <w:r w:rsidR="00BA6585">
        <w:t xml:space="preserve"> installed</w:t>
      </w:r>
      <w:r>
        <w:t xml:space="preserve">. </w:t>
      </w:r>
      <w:r w:rsidR="00DB78CD">
        <w:t xml:space="preserve">Works will begin once all approvals have been acquired. </w:t>
      </w:r>
    </w:p>
    <w:p w14:paraId="67D9BA30" w14:textId="77777777" w:rsidR="00DB78CD" w:rsidRDefault="00E16058" w:rsidP="00DB78CD">
      <w:pPr>
        <w:pStyle w:val="BodyText"/>
        <w:keepNext/>
        <w:spacing w:after="0"/>
        <w:jc w:val="center"/>
      </w:pPr>
      <w:r>
        <w:rPr>
          <w:noProof/>
          <w:lang w:val="en-US"/>
        </w:rPr>
        <w:drawing>
          <wp:inline distT="0" distB="0" distL="0" distR="0" wp14:anchorId="41A36436" wp14:editId="3448319A">
            <wp:extent cx="5591175" cy="2227580"/>
            <wp:effectExtent l="19050" t="19050" r="28575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1175" cy="2227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8BF85" w14:textId="16081592" w:rsidR="00E16058" w:rsidRDefault="00DB78CD" w:rsidP="00DB78CD">
      <w:pPr>
        <w:pStyle w:val="Caption"/>
        <w:spacing w:before="0" w:after="0"/>
        <w:jc w:val="center"/>
      </w:pPr>
      <w:r>
        <w:t xml:space="preserve">Figure </w:t>
      </w:r>
      <w:fldSimple w:instr=" SEQ Figure \* ARABIC ">
        <w:r w:rsidR="005609AC">
          <w:rPr>
            <w:noProof/>
          </w:rPr>
          <w:t>1</w:t>
        </w:r>
      </w:fldSimple>
      <w:r>
        <w:t xml:space="preserve"> (above) </w:t>
      </w:r>
      <w:r w:rsidR="00BA6585">
        <w:t>and</w:t>
      </w:r>
      <w:r>
        <w:t xml:space="preserve"> Figure 2 (below): </w:t>
      </w:r>
      <w:r w:rsidR="00BA6585">
        <w:t xml:space="preserve">Paddy’s </w:t>
      </w:r>
      <w:r>
        <w:t>Path realignment and new lookout</w:t>
      </w:r>
    </w:p>
    <w:p w14:paraId="7E68235C" w14:textId="77777777" w:rsidR="00E16058" w:rsidRDefault="00E16058" w:rsidP="00DB78CD">
      <w:pPr>
        <w:pStyle w:val="BodyText"/>
        <w:spacing w:after="0"/>
        <w:jc w:val="center"/>
      </w:pPr>
      <w:r w:rsidRPr="00E16058">
        <w:rPr>
          <w:noProof/>
          <w:lang w:val="en-US"/>
        </w:rPr>
        <w:drawing>
          <wp:inline distT="0" distB="0" distL="0" distR="0" wp14:anchorId="50A3AD72" wp14:editId="3241D9B6">
            <wp:extent cx="5605866" cy="2324100"/>
            <wp:effectExtent l="19050" t="19050" r="1397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45" b="5568"/>
                    <a:stretch/>
                  </pic:blipFill>
                  <pic:spPr bwMode="auto">
                    <a:xfrm>
                      <a:off x="0" y="0"/>
                      <a:ext cx="5605866" cy="2324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17CA6" w14:textId="77777777" w:rsidR="00E16058" w:rsidRDefault="00E16058" w:rsidP="00254A01">
      <w:pPr>
        <w:pStyle w:val="BodyText"/>
      </w:pPr>
    </w:p>
    <w:p w14:paraId="2BB7F2CD" w14:textId="77777777" w:rsidR="00F31241" w:rsidRDefault="001F2668" w:rsidP="00F31241">
      <w:pPr>
        <w:pStyle w:val="Heading1"/>
      </w:pPr>
      <w:r>
        <w:t>R</w:t>
      </w:r>
      <w:r w:rsidR="00F31241">
        <w:t>iverbank platform</w:t>
      </w:r>
      <w:r w:rsidR="002D2B3D" w:rsidRPr="00050253">
        <w:t xml:space="preserve"> </w:t>
      </w:r>
    </w:p>
    <w:p w14:paraId="4AEA7E1C" w14:textId="1336E74B" w:rsidR="0085726C" w:rsidRDefault="0085726C" w:rsidP="00CD57BD">
      <w:pPr>
        <w:pStyle w:val="Heading2"/>
        <w:spacing w:after="240"/>
      </w:pPr>
      <w:r>
        <w:t>Funding application success</w:t>
      </w:r>
    </w:p>
    <w:p w14:paraId="20F4D7A2" w14:textId="53529929" w:rsidR="00254A01" w:rsidRDefault="0085726C" w:rsidP="0085726C">
      <w:pPr>
        <w:pStyle w:val="BodyText"/>
      </w:pPr>
      <w:r>
        <w:t xml:space="preserve">The Otway Coast Committee secured </w:t>
      </w:r>
      <w:r w:rsidR="001F2668">
        <w:t xml:space="preserve">funding through the </w:t>
      </w:r>
      <w:r w:rsidR="001F2668" w:rsidRPr="00486920">
        <w:t>Better Infrastructure for National Parks and Reserves</w:t>
      </w:r>
      <w:r w:rsidR="00254A01" w:rsidRPr="00050253">
        <w:t xml:space="preserve"> </w:t>
      </w:r>
      <w:r>
        <w:t>F</w:t>
      </w:r>
      <w:r w:rsidR="001F2668">
        <w:t>und</w:t>
      </w:r>
      <w:r>
        <w:t xml:space="preserve"> to improve the pedestrian access to the river, and provide a small boardwalk on the riverbank.</w:t>
      </w:r>
      <w:r w:rsidR="001F2668">
        <w:t xml:space="preserve"> </w:t>
      </w:r>
      <w:r>
        <w:t xml:space="preserve">The fund helps </w:t>
      </w:r>
      <w:r w:rsidR="001F2668">
        <w:t xml:space="preserve">Crown land managers improve infrastructure for communities. </w:t>
      </w:r>
    </w:p>
    <w:p w14:paraId="6C01250F" w14:textId="0E557169" w:rsidR="00CD57BD" w:rsidRDefault="00B50BEC" w:rsidP="00B519BE">
      <w:pPr>
        <w:pStyle w:val="BodyText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EC8DC6" wp14:editId="692E3E51">
                <wp:simplePos x="0" y="0"/>
                <wp:positionH relativeFrom="column">
                  <wp:posOffset>1355090</wp:posOffset>
                </wp:positionH>
                <wp:positionV relativeFrom="paragraph">
                  <wp:posOffset>1285240</wp:posOffset>
                </wp:positionV>
                <wp:extent cx="2574290" cy="1186815"/>
                <wp:effectExtent l="0" t="0" r="16510" b="133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4290" cy="1186815"/>
                          <a:chOff x="0" y="0"/>
                          <a:chExt cx="2574290" cy="1186815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1085850" y="0"/>
                            <a:ext cx="866775" cy="6858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525"/>
                            <a:ext cx="2574290" cy="415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1E429" w14:textId="77777777" w:rsidR="00CD57BD" w:rsidRDefault="00CD57BD">
                              <w:r>
                                <w:t>Site of the new platform in the foreshore caravan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838200" y="552450"/>
                            <a:ext cx="333375" cy="25717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EC8DC6" id="Group 14" o:spid="_x0000_s1026" style="position:absolute;left:0;text-align:left;margin-left:106.7pt;margin-top:101.2pt;width:202.7pt;height:93.45pt;z-index:251662336" coordsize="25742,1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">
                <v:oval id="Oval 23" o:spid="_x0000_s1027" style="position:absolute;left:10858;width:866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" fillcolor="#00b2a9 [3204]" strokecolor="#005853 [1604]" strokeweight="2pt">
                  <v:fill opacity="16448f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7715;width:25742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" strokecolor="#00b2a9 [3204]" strokeweight="1.5pt">
                  <v:textbox style="mso-fit-shape-to-text:t">
                    <w:txbxContent>
                      <w:p w14:paraId="1B61E429" w14:textId="77777777" w:rsidR="00CD57BD" w:rsidRDefault="00CD57BD">
                        <w:r>
                          <w:t>Site of the new platform in the foreshore caravan park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" o:spid="_x0000_s1029" type="#_x0000_t32" style="position:absolute;left:8382;top:5524;width:3333;height:25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" strokecolor="#00a8a0 [3044]" strokeweight="2.25pt">
                  <v:stroke endarrow="block"/>
                </v:shape>
              </v:group>
            </w:pict>
          </mc:Fallback>
        </mc:AlternateContent>
      </w:r>
      <w:r w:rsidR="00CD57BD">
        <w:rPr>
          <w:noProof/>
          <w:lang w:val="en-US"/>
        </w:rPr>
        <w:drawing>
          <wp:inline distT="0" distB="0" distL="0" distR="0" wp14:anchorId="20E60CD3" wp14:editId="4B5A96FE">
            <wp:extent cx="6592892" cy="2790825"/>
            <wp:effectExtent l="19050" t="19050" r="17780" b="9525"/>
            <wp:docPr id="21" name="Picture 21" descr="Geocortex Viewer for HTML5 - Internet Explorer provided by CenITex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4C264C.tmp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08146" cy="279728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7AE08" w14:textId="77777777" w:rsidR="00CD57BD" w:rsidRDefault="00CD57BD" w:rsidP="00CD57BD">
      <w:pPr>
        <w:pStyle w:val="BodyText"/>
      </w:pPr>
    </w:p>
    <w:p w14:paraId="72DC2CDD" w14:textId="0AEB2E38" w:rsidR="005609AC" w:rsidRDefault="00CD57BD" w:rsidP="00CD57BD">
      <w:pPr>
        <w:pStyle w:val="BodyText"/>
      </w:pPr>
      <w:r>
        <w:t xml:space="preserve">The final plan improves access by defining the public open space within the caravan park with bollards, and enhances enjoyment of the estuary </w:t>
      </w:r>
      <w:r w:rsidR="00BA6585">
        <w:t>with</w:t>
      </w:r>
      <w:r>
        <w:t xml:space="preserve"> tables and seating on the timber platform.</w:t>
      </w:r>
      <w:r w:rsidR="005609AC" w:rsidRPr="005609AC">
        <w:t xml:space="preserve"> </w:t>
      </w:r>
      <w:r w:rsidR="005609AC">
        <w:t xml:space="preserve">Visual barriers and signs will be installed to </w:t>
      </w:r>
      <w:r w:rsidR="00F65287">
        <w:t>highlight</w:t>
      </w:r>
      <w:r w:rsidR="005609AC">
        <w:t xml:space="preserve"> shallow water depths in this location.</w:t>
      </w:r>
    </w:p>
    <w:p w14:paraId="03B210D4" w14:textId="77777777" w:rsidR="00FE273F" w:rsidRDefault="005609AC" w:rsidP="005609AC">
      <w:pPr>
        <w:pStyle w:val="BodyText"/>
      </w:pPr>
      <w:r w:rsidRPr="000C2581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2EBBCF30" wp14:editId="48F81E83">
            <wp:simplePos x="0" y="0"/>
            <wp:positionH relativeFrom="page">
              <wp:posOffset>561975</wp:posOffset>
            </wp:positionH>
            <wp:positionV relativeFrom="page">
              <wp:posOffset>6914515</wp:posOffset>
            </wp:positionV>
            <wp:extent cx="4693920" cy="2428875"/>
            <wp:effectExtent l="19050" t="19050" r="11430" b="2857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199"/>
                    <a:stretch/>
                  </pic:blipFill>
                  <pic:spPr bwMode="auto">
                    <a:xfrm>
                      <a:off x="0" y="0"/>
                      <a:ext cx="4693920" cy="242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73F">
        <w:rPr>
          <w:noProof/>
          <w:lang w:val="en-US"/>
        </w:rPr>
        <w:drawing>
          <wp:inline distT="0" distB="0" distL="0" distR="0" wp14:anchorId="3130CAAC" wp14:editId="37DBE39B">
            <wp:extent cx="1712495" cy="1104900"/>
            <wp:effectExtent l="19050" t="19050" r="2159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89" cy="1110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3C46D7" w14:textId="77777777" w:rsidR="005609AC" w:rsidRDefault="00FE273F" w:rsidP="005609AC">
      <w:pPr>
        <w:pStyle w:val="Caption"/>
        <w:spacing w:before="0" w:after="120"/>
      </w:pPr>
      <w:r>
        <w:t>Figure 4: Side view</w:t>
      </w:r>
    </w:p>
    <w:p w14:paraId="60769E4A" w14:textId="787F8189" w:rsidR="005609AC" w:rsidRDefault="00845B37" w:rsidP="005609AC">
      <w:pPr>
        <w:pStyle w:val="Caption"/>
        <w:spacing w:before="0" w:after="12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7AAC16" wp14:editId="68FBC529">
                <wp:simplePos x="0" y="0"/>
                <wp:positionH relativeFrom="column">
                  <wp:posOffset>-4840605</wp:posOffset>
                </wp:positionH>
                <wp:positionV relativeFrom="paragraph">
                  <wp:posOffset>1219200</wp:posOffset>
                </wp:positionV>
                <wp:extent cx="2647950" cy="1905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3B5CCF" w14:textId="77777777" w:rsidR="00FE273F" w:rsidRPr="006E32EE" w:rsidRDefault="00FE273F" w:rsidP="00FE273F">
                            <w:pPr>
                              <w:pStyle w:val="Caption"/>
                              <w:spacing w:before="0" w:after="0"/>
                              <w:rPr>
                                <w:rFonts w:cs="Times New Roman"/>
                                <w:noProof/>
                                <w:sz w:val="20"/>
                              </w:rPr>
                            </w:pPr>
                            <w:r>
                              <w:t>Figure 3: River bank platform with tables and</w:t>
                            </w:r>
                            <w:r w:rsidR="005609AC" w:rsidRPr="005609AC">
                              <w:rPr>
                                <w:noProof/>
                              </w:rPr>
                              <w:t xml:space="preserve"> </w:t>
                            </w:r>
                            <w:r w:rsidR="00930420">
                              <w:rPr>
                                <w:noProof/>
                              </w:rPr>
                              <w:t>seating</w:t>
                            </w:r>
                            <w:r w:rsidR="005609AC" w:rsidRPr="00BB544B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EC0162D" wp14:editId="4A1F75F8">
                                  <wp:extent cx="2647950" cy="1706867"/>
                                  <wp:effectExtent l="0" t="0" r="0" b="825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34" r="8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706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seating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AAC16" id="Text Box 26" o:spid="_x0000_s1030" type="#_x0000_t202" style="position:absolute;margin-left:-381.15pt;margin-top:96pt;width:208.5pt;height: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" stroked="f">
                <v:textbox inset="0,0,0,0">
                  <w:txbxContent>
                    <w:p w14:paraId="573B5CCF" w14:textId="77777777" w:rsidR="00FE273F" w:rsidRPr="006E32EE" w:rsidRDefault="00FE273F" w:rsidP="00FE273F">
                      <w:pPr>
                        <w:pStyle w:val="Caption"/>
                        <w:spacing w:before="0" w:after="0"/>
                        <w:rPr>
                          <w:rFonts w:cs="Times New Roman"/>
                          <w:noProof/>
                          <w:sz w:val="20"/>
                        </w:rPr>
                      </w:pPr>
                      <w:r>
                        <w:t>Figure 3: River bank platform with tables and</w:t>
                      </w:r>
                      <w:r w:rsidR="005609AC" w:rsidRPr="005609AC">
                        <w:rPr>
                          <w:noProof/>
                        </w:rPr>
                        <w:t xml:space="preserve"> </w:t>
                      </w:r>
                      <w:r w:rsidR="00930420">
                        <w:rPr>
                          <w:noProof/>
                        </w:rPr>
                        <w:t>seating</w:t>
                      </w:r>
                      <w:r w:rsidR="005609AC" w:rsidRPr="00BB544B">
                        <w:rPr>
                          <w:noProof/>
                        </w:rPr>
                        <w:drawing>
                          <wp:inline distT="0" distB="0" distL="0" distR="0" wp14:anchorId="1EC0162D" wp14:editId="4A1F75F8">
                            <wp:extent cx="2647950" cy="1706867"/>
                            <wp:effectExtent l="0" t="0" r="0" b="825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34" r="8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7950" cy="1706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proofErr w:type="spellStart"/>
                      <w:r>
                        <w:t>seating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30420" w:rsidRPr="00930420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9B770DA" wp14:editId="4E996BF1">
                <wp:simplePos x="0" y="0"/>
                <wp:positionH relativeFrom="column">
                  <wp:posOffset>-95250</wp:posOffset>
                </wp:positionH>
                <wp:positionV relativeFrom="paragraph">
                  <wp:posOffset>1129665</wp:posOffset>
                </wp:positionV>
                <wp:extent cx="2162175" cy="304800"/>
                <wp:effectExtent l="0" t="0" r="952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482F2" w14:textId="77777777" w:rsidR="00930420" w:rsidRDefault="00930420" w:rsidP="00930420">
                            <w:pPr>
                              <w:pStyle w:val="Caption"/>
                              <w:spacing w:before="0" w:after="0"/>
                            </w:pPr>
                            <w:r>
                              <w:t>Figure 5: Example of riverbank platform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B770DA" id="Text Box 2" o:spid="_x0000_s1031" type="#_x0000_t202" style="position:absolute;margin-left:-7.5pt;margin-top:88.95pt;width:170.2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" stroked="f">
                <v:textbox>
                  <w:txbxContent>
                    <w:p w14:paraId="1ED482F2" w14:textId="77777777" w:rsidR="00930420" w:rsidRDefault="00930420" w:rsidP="00930420">
                      <w:pPr>
                        <w:pStyle w:val="Caption"/>
                        <w:spacing w:before="0" w:after="0"/>
                      </w:pPr>
                      <w:r>
                        <w:t>Figure 5: Example of riverbank platform</w:t>
                      </w:r>
                    </w:p>
                  </w:txbxContent>
                </v:textbox>
              </v:shape>
            </w:pict>
          </mc:Fallback>
        </mc:AlternateContent>
      </w:r>
      <w:r w:rsidR="005609AC">
        <w:rPr>
          <w:noProof/>
          <w:lang w:val="en-US" w:eastAsia="en-US"/>
        </w:rPr>
        <w:drawing>
          <wp:inline distT="0" distB="0" distL="0" distR="0" wp14:anchorId="5961E834" wp14:editId="1C15F307">
            <wp:extent cx="1695450" cy="1118526"/>
            <wp:effectExtent l="0" t="0" r="0" b="5715"/>
            <wp:docPr id="27" name="Picture 27" descr="bench seat recycled timber.jpeg - Windows Photo 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4C3FF.tmp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7947" cy="112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09AC" w:rsidSect="001F2668">
      <w:type w:val="continuous"/>
      <w:pgSz w:w="11907" w:h="16840" w:code="9"/>
      <w:pgMar w:top="2211" w:right="851" w:bottom="1758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B70F4" w14:textId="77777777" w:rsidR="00BA3D0C" w:rsidRDefault="00BA3D0C">
      <w:r>
        <w:separator/>
      </w:r>
    </w:p>
    <w:p w14:paraId="33791190" w14:textId="77777777" w:rsidR="00BA3D0C" w:rsidRDefault="00BA3D0C"/>
    <w:p w14:paraId="46A3A1BF" w14:textId="77777777" w:rsidR="00BA3D0C" w:rsidRDefault="00BA3D0C"/>
  </w:endnote>
  <w:endnote w:type="continuationSeparator" w:id="0">
    <w:p w14:paraId="03228FE1" w14:textId="77777777" w:rsidR="00BA3D0C" w:rsidRDefault="00BA3D0C">
      <w:r>
        <w:continuationSeparator/>
      </w:r>
    </w:p>
    <w:p w14:paraId="5FF64D34" w14:textId="77777777" w:rsidR="00BA3D0C" w:rsidRDefault="00BA3D0C"/>
    <w:p w14:paraId="06FCB304" w14:textId="77777777" w:rsidR="00BA3D0C" w:rsidRDefault="00BA3D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E4C99" w14:textId="77777777" w:rsidR="00E962AA" w:rsidRPr="00B5221E" w:rsidRDefault="00716B0F" w:rsidP="00E97294">
    <w:pPr>
      <w:pStyle w:val="FooterEven"/>
    </w:pPr>
    <w:r>
      <w:rPr>
        <w:noProof/>
        <w:lang w:val="en-US" w:eastAsia="en-US"/>
      </w:rPr>
      <w:drawing>
        <wp:anchor distT="0" distB="0" distL="114300" distR="114300" simplePos="0" relativeHeight="251673600" behindDoc="0" locked="0" layoutInCell="1" allowOverlap="1" wp14:anchorId="25D7ABF0" wp14:editId="5DEBDC2B">
          <wp:simplePos x="0" y="0"/>
          <wp:positionH relativeFrom="column">
            <wp:posOffset>2540</wp:posOffset>
          </wp:positionH>
          <wp:positionV relativeFrom="paragraph">
            <wp:posOffset>-603885</wp:posOffset>
          </wp:positionV>
          <wp:extent cx="453600" cy="514800"/>
          <wp:effectExtent l="0" t="0" r="381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bra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00" cy="5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lang w:val="en-US" w:eastAsia="en-US"/>
      </w:rPr>
      <w:drawing>
        <wp:anchor distT="0" distB="0" distL="114300" distR="114300" simplePos="0" relativeHeight="251667968" behindDoc="1" locked="1" layoutInCell="1" allowOverlap="1" wp14:anchorId="3C6A507D" wp14:editId="559E9058">
          <wp:simplePos x="0" y="0"/>
          <wp:positionH relativeFrom="page">
            <wp:posOffset>5253355</wp:posOffset>
          </wp:positionH>
          <wp:positionV relativeFrom="page">
            <wp:posOffset>9738360</wp:posOffset>
          </wp:positionV>
          <wp:extent cx="2298065" cy="1027430"/>
          <wp:effectExtent l="0" t="0" r="0" b="0"/>
          <wp:wrapNone/>
          <wp:docPr id="50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298065" cy="1027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2AA" w:rsidRPr="00D5562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3F145E01" wp14:editId="0B6724A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D78B8" w14:textId="77777777" w:rsidR="00E962AA" w:rsidRPr="0001226A" w:rsidRDefault="00E962AA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F145E01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32" type="#_x0000_t202" alt="Title: Background Watermark Image" style="position:absolute;margin-left:0;margin-top:0;width:595.3pt;height:141.45pt;z-index:-25167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" filled="f" stroked="f">
              <v:textbox>
                <w:txbxContent>
                  <w:p w14:paraId="33FD78B8" w14:textId="77777777" w:rsidR="00E962AA" w:rsidRPr="0001226A" w:rsidRDefault="00E962AA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667EC" w14:textId="77777777" w:rsidR="00E962AA" w:rsidRDefault="00E962AA" w:rsidP="00213C82">
    <w:pPr>
      <w:pStyle w:val="Footer"/>
    </w:pPr>
    <w:r w:rsidRPr="00D5562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EF50D48" wp14:editId="6A0B3FF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1F358" w14:textId="77777777" w:rsidR="00E962AA" w:rsidRPr="0001226A" w:rsidRDefault="00E962AA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F50D4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itle: Background Watermark Image" style="position:absolute;margin-left:0;margin-top:0;width:595.3pt;height:141.45pt;z-index:-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" filled="f" stroked="f">
              <v:textbox>
                <w:txbxContent>
                  <w:p w14:paraId="7581F358" w14:textId="77777777" w:rsidR="00E962AA" w:rsidRPr="0001226A" w:rsidRDefault="00E962AA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2005E" w14:textId="77777777" w:rsidR="00E962AA" w:rsidRDefault="00BA3D0C" w:rsidP="00BF3066">
    <w:pPr>
      <w:pStyle w:val="Footer"/>
      <w:spacing w:before="1600"/>
    </w:pPr>
    <w:r w:rsidRPr="005C07A1">
      <w:rPr>
        <w:noProof/>
        <w:sz w:val="18"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04D10935" wp14:editId="625AEF0C">
              <wp:simplePos x="0" y="0"/>
              <wp:positionH relativeFrom="page">
                <wp:posOffset>0</wp:posOffset>
              </wp:positionH>
              <wp:positionV relativeFrom="page">
                <wp:posOffset>9582150</wp:posOffset>
              </wp:positionV>
              <wp:extent cx="4715510" cy="933450"/>
              <wp:effectExtent l="0" t="0" r="0" b="0"/>
              <wp:wrapNone/>
              <wp:docPr id="17" name="CoverCoBranded" title="CoBranding Logo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5510" cy="933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LogoPlaceholder"/>
                            <w:tblOverlap w:val="never"/>
                            <w:tblW w:w="0" w:type="auto"/>
                            <w:tblCellSpacing w:w="71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417"/>
                            <w:gridCol w:w="3969"/>
                          </w:tblGrid>
                          <w:tr w:rsidR="00BA3D0C" w:rsidRPr="00AB780B" w14:paraId="4FD2444D" w14:textId="77777777" w:rsidTr="00237ADF">
                            <w:trPr>
                              <w:trHeight w:hRule="exact" w:val="964"/>
                              <w:tblCellSpacing w:w="71" w:type="dxa"/>
                            </w:trPr>
                            <w:tc>
                              <w:tcPr>
                                <w:tcW w:w="1204" w:type="dxa"/>
                                <w:vAlign w:val="bottom"/>
                              </w:tcPr>
                              <w:p w14:paraId="57C0DDBF" w14:textId="77777777" w:rsidR="00BA3D0C" w:rsidRPr="00AB780B" w:rsidRDefault="00BA3D0C" w:rsidP="00237ADF">
                                <w:pPr>
                                  <w:suppressOverlap/>
                                </w:pPr>
                                <w:r>
                                  <w:rPr>
                                    <w:noProof/>
                                    <w:lang w:val="en-US" w:eastAsia="en-US"/>
                                  </w:rPr>
                                  <w:drawing>
                                    <wp:inline distT="0" distB="0" distL="0" distR="0" wp14:anchorId="7215ACA1" wp14:editId="448C82B1">
                                      <wp:extent cx="454889" cy="513685"/>
                                      <wp:effectExtent l="0" t="0" r="2540" b="1270"/>
                                      <wp:docPr id="54" name="Picture 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Cobrand logo.jp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4889" cy="513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756" w:type="dxa"/>
                                <w:vAlign w:val="bottom"/>
                              </w:tcPr>
                              <w:p w14:paraId="1D07D064" w14:textId="77777777" w:rsidR="00BA3D0C" w:rsidRPr="00AB780B" w:rsidRDefault="00BA3D0C" w:rsidP="00237ADF">
                                <w:pPr>
                                  <w:suppressOverlap/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50930BBF" w14:textId="77777777" w:rsidR="00BA3D0C" w:rsidRDefault="00BA3D0C" w:rsidP="00237ADF"/>
                      </w:txbxContent>
                    </wps:txbx>
                    <wps:bodyPr rot="0" spcFirstLastPara="0" vertOverflow="overflow" horzOverflow="overflow" vert="horz" wrap="square" lIns="540000" tIns="0" rIns="91440" bIns="10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overCoBranded" o:spid="_x0000_s1034" type="#_x0000_t202" alt="Title: CoBranding Logos" style="position:absolute;margin-left:0;margin-top:754.5pt;width:371.3pt;height:73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" filled="f" stroked="f" strokeweight=".5pt">
              <v:textbox inset="15mm,0,,3mm">
                <w:txbxContent>
                  <w:tbl>
                    <w:tblPr>
                      <w:tblStyle w:val="LogoPlaceholder"/>
                      <w:tblOverlap w:val="never"/>
                      <w:tblW w:w="0" w:type="auto"/>
                      <w:tblCellSpacing w:w="71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1417"/>
                      <w:gridCol w:w="3969"/>
                    </w:tblGrid>
                    <w:tr w:rsidR="00BA3D0C" w:rsidRPr="00AB780B" w14:paraId="4FD2444D" w14:textId="77777777" w:rsidTr="00237ADF">
                      <w:trPr>
                        <w:trHeight w:hRule="exact" w:val="964"/>
                        <w:tblCellSpacing w:w="71" w:type="dxa"/>
                      </w:trPr>
                      <w:tc>
                        <w:tcPr>
                          <w:tcW w:w="1204" w:type="dxa"/>
                          <w:vAlign w:val="bottom"/>
                        </w:tcPr>
                        <w:p w14:paraId="57C0DDBF" w14:textId="77777777" w:rsidR="00BA3D0C" w:rsidRPr="00AB780B" w:rsidRDefault="00BA3D0C" w:rsidP="00237ADF">
                          <w:pPr>
                            <w:suppressOverlap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215ACA1" wp14:editId="448C82B1">
                                <wp:extent cx="454889" cy="513685"/>
                                <wp:effectExtent l="0" t="0" r="2540" b="1270"/>
                                <wp:docPr id="54" name="Picture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obrand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4889" cy="513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756" w:type="dxa"/>
                          <w:vAlign w:val="bottom"/>
                        </w:tcPr>
                        <w:p w14:paraId="1D07D064" w14:textId="77777777" w:rsidR="00BA3D0C" w:rsidRPr="00AB780B" w:rsidRDefault="00BA3D0C" w:rsidP="00237ADF">
                          <w:pPr>
                            <w:suppressOverlap/>
                            <w:jc w:val="center"/>
                          </w:pPr>
                        </w:p>
                      </w:tc>
                    </w:tr>
                  </w:tbl>
                  <w:p w14:paraId="50930BBF" w14:textId="77777777" w:rsidR="00BA3D0C" w:rsidRDefault="00BA3D0C" w:rsidP="00237ADF"/>
                </w:txbxContent>
              </v:textbox>
              <w10:wrap anchorx="page" anchory="page"/>
              <w10:anchorlock/>
            </v:shape>
          </w:pict>
        </mc:Fallback>
      </mc:AlternateContent>
    </w:r>
    <w:r w:rsidR="00E962AA">
      <w:rPr>
        <w:noProof/>
        <w:lang w:val="en-US" w:eastAsia="en-US"/>
      </w:rPr>
      <w:drawing>
        <wp:anchor distT="0" distB="0" distL="114300" distR="114300" simplePos="0" relativeHeight="251668480" behindDoc="1" locked="1" layoutInCell="1" allowOverlap="1" wp14:anchorId="5591936C" wp14:editId="4CD17DE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51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2AA">
      <w:rPr>
        <w:noProof/>
        <w:sz w:val="18"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BD922A7" wp14:editId="74131890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0"/>
              <wp:wrapNone/>
              <wp:docPr id="10" name="WebAddress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CE36CB" w14:textId="77777777" w:rsidR="00E962AA" w:rsidRPr="009F69FA" w:rsidRDefault="00E962AA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BD922A7" id="WebAddress" o:spid="_x0000_s1035" type="#_x0000_t202" style="position:absolute;margin-left:0;margin-top:0;width:303pt;height:56.7pt;z-index:251666432;visibility:hidden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" filled="f" stroked="f" strokeweight=".5pt">
              <v:textbox inset="15mm">
                <w:txbxContent>
                  <w:p w14:paraId="2BCE36CB" w14:textId="77777777" w:rsidR="00E962AA" w:rsidRPr="009F69FA" w:rsidRDefault="00E962AA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962AA">
      <w:rPr>
        <w:noProof/>
        <w:sz w:val="18"/>
        <w:lang w:val="en-US" w:eastAsia="en-US"/>
      </w:rPr>
      <w:drawing>
        <wp:anchor distT="0" distB="0" distL="114300" distR="114300" simplePos="0" relativeHeight="251662336" behindDoc="1" locked="1" layoutInCell="1" allowOverlap="1" wp14:anchorId="1BA2397C" wp14:editId="3984168D">
          <wp:simplePos x="0" y="0"/>
          <wp:positionH relativeFrom="page">
            <wp:posOffset>5257165</wp:posOffset>
          </wp:positionH>
          <wp:positionV relativeFrom="page">
            <wp:posOffset>9610725</wp:posOffset>
          </wp:positionV>
          <wp:extent cx="2298065" cy="1027430"/>
          <wp:effectExtent l="0" t="0" r="0" b="0"/>
          <wp:wrapNone/>
          <wp:docPr id="52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298065" cy="1027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4CEF8" w14:textId="77777777" w:rsidR="00BA3D0C" w:rsidRPr="008F5280" w:rsidRDefault="00BA3D0C" w:rsidP="008F5280">
      <w:pPr>
        <w:pStyle w:val="FootnoteSeparator"/>
      </w:pPr>
    </w:p>
    <w:p w14:paraId="04F4A111" w14:textId="77777777" w:rsidR="00BA3D0C" w:rsidRDefault="00BA3D0C"/>
  </w:footnote>
  <w:footnote w:type="continuationSeparator" w:id="0">
    <w:p w14:paraId="508637E2" w14:textId="77777777" w:rsidR="00BA3D0C" w:rsidRDefault="00BA3D0C" w:rsidP="008F5280">
      <w:pPr>
        <w:pStyle w:val="FootnoteSeparator"/>
      </w:pPr>
    </w:p>
    <w:p w14:paraId="481AC898" w14:textId="77777777" w:rsidR="00BA3D0C" w:rsidRDefault="00BA3D0C"/>
    <w:p w14:paraId="468E53D9" w14:textId="77777777" w:rsidR="00BA3D0C" w:rsidRDefault="00BA3D0C"/>
  </w:footnote>
  <w:footnote w:type="continuationNotice" w:id="1">
    <w:p w14:paraId="1C488CE9" w14:textId="77777777" w:rsidR="00BA3D0C" w:rsidRDefault="00BA3D0C" w:rsidP="00D55628"/>
    <w:p w14:paraId="26527E18" w14:textId="77777777" w:rsidR="00BA3D0C" w:rsidRDefault="00BA3D0C"/>
    <w:p w14:paraId="45BC2214" w14:textId="77777777" w:rsidR="00BA3D0C" w:rsidRDefault="00BA3D0C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254A01" w:rsidRPr="00975ED3" w14:paraId="00915E47" w14:textId="77777777" w:rsidTr="00AC028D">
      <w:trPr>
        <w:trHeight w:hRule="exact" w:val="1418"/>
      </w:trPr>
      <w:tc>
        <w:tcPr>
          <w:tcW w:w="7761" w:type="dxa"/>
          <w:vAlign w:val="center"/>
        </w:tcPr>
        <w:p w14:paraId="01B464F3" w14:textId="3F9F46B2" w:rsidR="00254A01" w:rsidRPr="00975ED3" w:rsidRDefault="00246149" w:rsidP="00AC028D">
          <w:pPr>
            <w:pStyle w:val="Header"/>
          </w:pPr>
          <w:fldSimple w:instr=" STYLEREF  Title  \* MERGEFORMAT ">
            <w:r w:rsidR="00054392">
              <w:rPr>
                <w:noProof/>
              </w:rPr>
              <w:t>Wye River Public Land Projects Community Update- September 2017</w:t>
            </w:r>
          </w:fldSimple>
        </w:p>
      </w:tc>
    </w:tr>
  </w:tbl>
  <w:p w14:paraId="63DA6C69" w14:textId="77777777" w:rsidR="00254A01" w:rsidRDefault="00254A01" w:rsidP="00254A01">
    <w:pPr>
      <w:pStyle w:val="Header"/>
    </w:pP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BCABF2A" wp14:editId="1C147BF6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E7D1D8B" id="TriangleRight" o:spid="_x0000_s1026" style="position:absolute;margin-left:56.7pt;margin-top:22.7pt;width:68.05pt;height:70.8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8E44DB4" wp14:editId="4985DB3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4EAB0C" id="TriangleLeft" o:spid="_x0000_s1026" style="position:absolute;margin-left:22.7pt;margin-top:22.7pt;width:68.05pt;height:70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F37AB3E" wp14:editId="05B1305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3F2958" id="Rectangle" o:spid="_x0000_s1026" style="position:absolute;margin-left:22.7pt;margin-top:22.7pt;width:552.75pt;height:70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CGKcJj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14:paraId="4D7DE5D5" w14:textId="77777777" w:rsidR="00E962AA" w:rsidRPr="00254A01" w:rsidRDefault="00E962AA" w:rsidP="00254A0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254A01" w:rsidRPr="00975ED3" w14:paraId="0D6AF932" w14:textId="77777777" w:rsidTr="00AC028D">
      <w:trPr>
        <w:trHeight w:hRule="exact" w:val="1418"/>
      </w:trPr>
      <w:tc>
        <w:tcPr>
          <w:tcW w:w="7761" w:type="dxa"/>
          <w:vAlign w:val="center"/>
        </w:tcPr>
        <w:p w14:paraId="46F057F4" w14:textId="50D4DFC8" w:rsidR="00254A01" w:rsidRPr="00975ED3" w:rsidRDefault="00246149" w:rsidP="00AC028D">
          <w:pPr>
            <w:pStyle w:val="Header"/>
          </w:pPr>
          <w:fldSimple w:instr=" STYLEREF  Title  \* MERGEFORMAT ">
            <w:r w:rsidR="00845B37">
              <w:rPr>
                <w:noProof/>
              </w:rPr>
              <w:t>Wye River Public Land Projects Community Update- September 2017</w:t>
            </w:r>
          </w:fldSimple>
        </w:p>
      </w:tc>
    </w:tr>
  </w:tbl>
  <w:p w14:paraId="5BE6A690" w14:textId="77777777" w:rsidR="00254A01" w:rsidRDefault="00254A01" w:rsidP="00254A01">
    <w:pPr>
      <w:pStyle w:val="Header"/>
    </w:pP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997F94D" wp14:editId="564409AA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DD7F95E" id="TriangleRight" o:spid="_x0000_s1026" style="position:absolute;margin-left:56.7pt;margin-top:22.7pt;width:68.05pt;height:70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B33A0FE" wp14:editId="56B3E8C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B54629E" id="TriangleLeft" o:spid="_x0000_s1026" style="position:absolute;margin-left:22.7pt;margin-top:22.7pt;width:68.05pt;height:70.8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EF5A5C2" wp14:editId="40E4D54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02D181" id="Rectangle" o:spid="_x0000_s1026" style="position:absolute;margin-left:22.7pt;margin-top:22.7pt;width:552.75pt;height:70.8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AQZfrM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14:paraId="3A90D361" w14:textId="77777777" w:rsidR="00254A01" w:rsidRDefault="00254A0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BA7E1" w14:textId="77777777" w:rsidR="00E962AA" w:rsidRPr="00E97294" w:rsidRDefault="00E962AA" w:rsidP="00E97294">
    <w:pPr>
      <w:pStyle w:val="Header"/>
    </w:pP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CA3065B" wp14:editId="2537C067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987AD5E" id="TriangleRight" o:spid="_x0000_s1026" style="position:absolute;margin-left:56.7pt;margin-top:22.7pt;width:68.05pt;height:70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6DD061C" wp14:editId="48404014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8" name="TriangleBott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0B5EBEC" id="TriangleBottom" o:spid="_x0000_s1026" style="position:absolute;margin-left:56.7pt;margin-top:93.55pt;width:68.0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" path="m,l669,1415,1339,,,xe" fillcolor="#f6c799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63E72C49" wp14:editId="369AD16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06075E" id="TriangleLeft" o:spid="_x0000_s1026" style="position:absolute;margin-left:22.7pt;margin-top:22.7pt;width:68.05pt;height:70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" path="m,l665,1419,1334,,,xe" fillcolor="#ea7200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6C5F1615" wp14:editId="16DF050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622437" id="Rectangle" o:spid="_x0000_s1026" style="position:absolute;margin-left:22.7pt;margin-top:22.7pt;width:552.75pt;height:70.8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DcSaJK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BAA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EA7200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4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545EC4"/>
    <w:multiLevelType w:val="multilevel"/>
    <w:tmpl w:val="2294E7C0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2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5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6">
    <w:nsid w:val="67962A4D"/>
    <w:multiLevelType w:val="multilevel"/>
    <w:tmpl w:val="D58626A6"/>
    <w:lvl w:ilvl="0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EA7200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9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8"/>
  </w:num>
  <w:num w:numId="2">
    <w:abstractNumId w:val="27"/>
  </w:num>
  <w:num w:numId="3">
    <w:abstractNumId w:val="24"/>
  </w:num>
  <w:num w:numId="4">
    <w:abstractNumId w:val="31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28"/>
  </w:num>
  <w:num w:numId="10">
    <w:abstractNumId w:val="13"/>
  </w:num>
  <w:num w:numId="11">
    <w:abstractNumId w:val="16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30"/>
    <w:lvlOverride w:ilvl="0">
      <w:startOverride w:val="1"/>
    </w:lvlOverride>
  </w:num>
  <w:num w:numId="29">
    <w:abstractNumId w:val="19"/>
  </w:num>
  <w:num w:numId="30">
    <w:abstractNumId w:val="29"/>
  </w:num>
  <w:num w:numId="31">
    <w:abstractNumId w:val="8"/>
  </w:num>
  <w:num w:numId="32">
    <w:abstractNumId w:val="26"/>
  </w:num>
  <w:num w:numId="33">
    <w:abstractNumId w:val="2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 w:numId="43">
    <w:abstractNumId w:val="11"/>
  </w:num>
  <w:num w:numId="44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4Landscape" w:val="False"/>
    <w:docVar w:name="A4Portrait" w:val="True"/>
    <w:docVar w:name="AppendixName" w:val="Appendix"/>
    <w:docVar w:name="CoBrandNumber" w:val="0"/>
    <w:docVar w:name="CoverCoBranded" w:val="Tru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ForestFireAndRegions"/>
    <w:docVar w:name="TOC" w:val="True"/>
    <w:docVar w:name="TOCNew" w:val="True"/>
    <w:docVar w:name="Version" w:val="1"/>
    <w:docVar w:name="WebAddress" w:val="False"/>
  </w:docVars>
  <w:rsids>
    <w:rsidRoot w:val="00BA3D0C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97D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4E2"/>
    <w:rsid w:val="00053C43"/>
    <w:rsid w:val="00054392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5B63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581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66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6149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2B3D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4349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920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4F7F79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DDC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662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57A63"/>
    <w:rsid w:val="0056060F"/>
    <w:rsid w:val="005609AC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F36"/>
    <w:rsid w:val="005F618D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71C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4A3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1"/>
    <w:rsid w:val="00716795"/>
    <w:rsid w:val="007169A1"/>
    <w:rsid w:val="00716B0F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8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A6B"/>
    <w:rsid w:val="007F1D7C"/>
    <w:rsid w:val="007F2545"/>
    <w:rsid w:val="007F26D5"/>
    <w:rsid w:val="007F297D"/>
    <w:rsid w:val="007F2BA6"/>
    <w:rsid w:val="007F2FB8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5B37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26C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5BC6"/>
    <w:rsid w:val="008E6A3D"/>
    <w:rsid w:val="008E6D8A"/>
    <w:rsid w:val="008E77A1"/>
    <w:rsid w:val="008E78E9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20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1D21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7C0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BEC"/>
    <w:rsid w:val="00B50F32"/>
    <w:rsid w:val="00B512C9"/>
    <w:rsid w:val="00B519BE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3D0C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6585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44B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7BD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6A7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8CD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3AA0"/>
    <w:rsid w:val="00DE4C6A"/>
    <w:rsid w:val="00DE4F04"/>
    <w:rsid w:val="00DE522B"/>
    <w:rsid w:val="00DE5C5D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058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241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87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273F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263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5B87B8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8" w:uiPriority="39"/>
    <w:lsdException w:name="toc 9" w:uiPriority="39" w:unhideWhenUsed="0"/>
    <w:lsdException w:name="header" w:uiPriority="99"/>
    <w:lsdException w:name="table of figures" w:uiPriority="99"/>
    <w:lsdException w:name="List Bullet" w:qFormat="1"/>
    <w:lsdException w:name="List Number" w:semiHidden="0" w:unhideWhenUsed="0" w:qFormat="1"/>
    <w:lsdException w:name="List 4" w:semiHidden="0" w:unhideWhenUsed="0"/>
    <w:lsdException w:name="List 5" w:semiHidden="0" w:unhideWhenUsed="0"/>
    <w:lsdException w:name="List Bullet 2" w:qFormat="1"/>
    <w:lsdException w:name="List Number 2" w:qFormat="1"/>
    <w:lsdException w:name="List Number 3" w:qFormat="1"/>
    <w:lsdException w:name="Title" w:semiHidden="0" w:uiPriority="99" w:unhideWhenUsed="0"/>
    <w:lsdException w:name="Default Paragraph Font" w:uiPriority="1"/>
    <w:lsdException w:name="Body Text" w:qFormat="1"/>
    <w:lsdException w:name="List Continue" w:uiPriority="1" w:qFormat="1"/>
    <w:lsdException w:name="List Continue 2" w:uiPriority="1" w:qFormat="1"/>
    <w:lsdException w:name="Subtitle" w:semiHidden="0" w:uiPriority="99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EA7200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EA7200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EA7200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EA7200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EA7200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Ind w:w="0" w:type="dxa"/>
      <w:tblBorders>
        <w:top w:val="single" w:sz="8" w:space="0" w:color="EA7200" w:themeColor="text2"/>
        <w:bottom w:val="single" w:sz="8" w:space="0" w:color="EA7200" w:themeColor="text2"/>
        <w:insideH w:val="single" w:sz="8" w:space="0" w:color="EA7200" w:themeColor="tex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EA7200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DF1E5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EA7200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EA7200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EA7200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EA7200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EA7200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EA7200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EA7200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EA7200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EA7200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EA7200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EA7200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DF1E5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DF1E5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EA7200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Ind w:w="0" w:type="dxa"/>
      <w:tblBorders>
        <w:top w:val="single" w:sz="4" w:space="0" w:color="EA7200" w:themeColor="text2"/>
        <w:left w:val="single" w:sz="4" w:space="0" w:color="EA7200" w:themeColor="text2"/>
        <w:bottom w:val="single" w:sz="4" w:space="0" w:color="EA7200" w:themeColor="text2"/>
        <w:right w:val="single" w:sz="4" w:space="0" w:color="EA7200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EA7200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BA3D0C"/>
    <w:pPr>
      <w:spacing w:line="240" w:lineRule="auto"/>
    </w:pPr>
    <w:rPr>
      <w:color w:val="FFFFFF"/>
      <w:sz w:val="24"/>
    </w:rPr>
    <w:tblPr>
      <w:tblInd w:w="0" w:type="dxa"/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EA7200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EA7200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EA7200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EA7200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8" w:uiPriority="39"/>
    <w:lsdException w:name="toc 9" w:uiPriority="39" w:unhideWhenUsed="0"/>
    <w:lsdException w:name="header" w:uiPriority="99"/>
    <w:lsdException w:name="table of figures" w:uiPriority="99"/>
    <w:lsdException w:name="List Bullet" w:qFormat="1"/>
    <w:lsdException w:name="List Number" w:semiHidden="0" w:unhideWhenUsed="0" w:qFormat="1"/>
    <w:lsdException w:name="List 4" w:semiHidden="0" w:unhideWhenUsed="0"/>
    <w:lsdException w:name="List 5" w:semiHidden="0" w:unhideWhenUsed="0"/>
    <w:lsdException w:name="List Bullet 2" w:qFormat="1"/>
    <w:lsdException w:name="List Number 2" w:qFormat="1"/>
    <w:lsdException w:name="List Number 3" w:qFormat="1"/>
    <w:lsdException w:name="Title" w:semiHidden="0" w:uiPriority="99" w:unhideWhenUsed="0"/>
    <w:lsdException w:name="Default Paragraph Font" w:uiPriority="1"/>
    <w:lsdException w:name="Body Text" w:qFormat="1"/>
    <w:lsdException w:name="List Continue" w:uiPriority="1" w:qFormat="1"/>
    <w:lsdException w:name="List Continue 2" w:uiPriority="1" w:qFormat="1"/>
    <w:lsdException w:name="Subtitle" w:semiHidden="0" w:uiPriority="99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EA7200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EA7200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EA7200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EA7200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EA7200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Ind w:w="0" w:type="dxa"/>
      <w:tblBorders>
        <w:top w:val="single" w:sz="8" w:space="0" w:color="EA7200" w:themeColor="text2"/>
        <w:bottom w:val="single" w:sz="8" w:space="0" w:color="EA7200" w:themeColor="text2"/>
        <w:insideH w:val="single" w:sz="8" w:space="0" w:color="EA7200" w:themeColor="text2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EA7200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DF1E5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EA7200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EA7200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EA7200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EA7200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EA7200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EA7200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EA7200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EA7200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EA7200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EA7200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EA7200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DF1E5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DF1E5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EA7200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Ind w:w="0" w:type="dxa"/>
      <w:tblBorders>
        <w:top w:val="single" w:sz="4" w:space="0" w:color="EA7200" w:themeColor="text2"/>
        <w:left w:val="single" w:sz="4" w:space="0" w:color="EA7200" w:themeColor="text2"/>
        <w:bottom w:val="single" w:sz="4" w:space="0" w:color="EA7200" w:themeColor="text2"/>
        <w:right w:val="single" w:sz="4" w:space="0" w:color="EA7200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EA7200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BA3D0C"/>
    <w:pPr>
      <w:spacing w:line="240" w:lineRule="auto"/>
    </w:pPr>
    <w:rPr>
      <w:color w:val="FFFFFF"/>
      <w:sz w:val="24"/>
    </w:rPr>
    <w:tblPr>
      <w:tblInd w:w="0" w:type="dxa"/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EA7200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EA7200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EA7200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EA7200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8.png"/><Relationship Id="rId21" Type="http://schemas.openxmlformats.org/officeDocument/2006/relationships/image" Target="media/image9.emf"/><Relationship Id="rId22" Type="http://schemas.openxmlformats.org/officeDocument/2006/relationships/image" Target="media/image90.emf"/><Relationship Id="rId23" Type="http://schemas.openxmlformats.org/officeDocument/2006/relationships/image" Target="media/image10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4.png"/><Relationship Id="rId16" Type="http://schemas.openxmlformats.org/officeDocument/2006/relationships/image" Target="media/image5.emf"/><Relationship Id="rId17" Type="http://schemas.openxmlformats.org/officeDocument/2006/relationships/hyperlink" Target="http://maps1.land.vic.gov.au/gvh270isd/index.html?viewer=msg3_site.gvh270viewer&amp;locale=en-au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emf"/><Relationship Id="rId3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SE\GroupData\Office%20Templates\DELWP%20Templates\DELWP%20Fact%20sheet%202pp%20template.dotm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EA7200"/>
      </a:dk2>
      <a:lt2>
        <a:srgbClr val="FDF1E5"/>
      </a:lt2>
      <a:accent1>
        <a:srgbClr val="00B2A9"/>
      </a:accent1>
      <a:accent2>
        <a:srgbClr val="EA7200"/>
      </a:accent2>
      <a:accent3>
        <a:srgbClr val="201547"/>
      </a:accent3>
      <a:accent4>
        <a:srgbClr val="99E0DD"/>
      </a:accent4>
      <a:accent5>
        <a:srgbClr val="F6C799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8C2EC-FF6D-6341-8D17-BAAFC6DA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\\Internal.vic.gov.au\DSE\GroupData\Office Templates\DELWP Templates\DELWP Fact sheet 2pp template.dotm</Template>
  <TotalTime>2</TotalTime>
  <Pages>2</Pages>
  <Words>246</Words>
  <Characters>1407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Tammy Smith</dc:creator>
  <cp:keywords/>
  <dc:description/>
  <cp:lastModifiedBy>Caroline Ottinger</cp:lastModifiedBy>
  <cp:revision>4</cp:revision>
  <cp:lastPrinted>2016-09-08T07:20:00Z</cp:lastPrinted>
  <dcterms:created xsi:type="dcterms:W3CDTF">2017-09-08T06:15:00Z</dcterms:created>
  <dcterms:modified xsi:type="dcterms:W3CDTF">2017-09-11T10:43:00Z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</Properties>
</file>